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3C847B" w14:textId="77777777" w:rsidR="00390E32" w:rsidRDefault="005733DF" w:rsidP="00390E32">
      <w:pPr>
        <w:rPr>
          <w:rFonts w:ascii="Verdana" w:eastAsia="Verdana" w:hAnsi="Verdana" w:cs="Verdana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0" wp14:anchorId="493CC424" wp14:editId="73DADA8E">
            <wp:simplePos x="0" y="0"/>
            <wp:positionH relativeFrom="column">
              <wp:posOffset>4527</wp:posOffset>
            </wp:positionH>
            <wp:positionV relativeFrom="paragraph">
              <wp:posOffset>212756</wp:posOffset>
            </wp:positionV>
            <wp:extent cx="1502875" cy="905347"/>
            <wp:effectExtent l="0" t="0" r="0" b="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883" cy="911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B36F2D" w14:textId="77777777" w:rsidR="000D5195" w:rsidRPr="004C3BD6" w:rsidRDefault="000D5195" w:rsidP="003B7A03">
      <w:pPr>
        <w:ind w:left="1260"/>
        <w:jc w:val="center"/>
        <w:rPr>
          <w:rFonts w:ascii="Georgia" w:eastAsia="Verdana" w:hAnsi="Georgia" w:cs="Verdana"/>
          <w:b/>
          <w:bCs/>
          <w:sz w:val="36"/>
          <w:szCs w:val="36"/>
        </w:rPr>
      </w:pPr>
      <w:r w:rsidRPr="004C3BD6">
        <w:rPr>
          <w:rFonts w:ascii="Georgia" w:eastAsia="Verdana" w:hAnsi="Georgia" w:cs="Verdana"/>
          <w:b/>
          <w:bCs/>
          <w:sz w:val="36"/>
          <w:szCs w:val="36"/>
        </w:rPr>
        <w:t>Tampa Bay Snow Skiers &amp; Boarders</w:t>
      </w:r>
    </w:p>
    <w:p w14:paraId="1FBCDB01" w14:textId="77777777" w:rsidR="000D5195" w:rsidRPr="004C3BD6" w:rsidRDefault="000D5195" w:rsidP="003B7A03">
      <w:pPr>
        <w:ind w:left="1260" w:right="1170"/>
        <w:jc w:val="center"/>
        <w:rPr>
          <w:rFonts w:ascii="Verdana" w:eastAsia="Verdana" w:hAnsi="Verdana" w:cs="Verdana"/>
          <w:b/>
          <w:bCs/>
          <w:sz w:val="36"/>
          <w:szCs w:val="36"/>
        </w:rPr>
      </w:pPr>
    </w:p>
    <w:p w14:paraId="2B2A7E0C" w14:textId="77777777" w:rsidR="000D5195" w:rsidRPr="004C3BD6" w:rsidRDefault="000D5195" w:rsidP="003B7A03">
      <w:pPr>
        <w:ind w:left="1260"/>
        <w:jc w:val="center"/>
        <w:rPr>
          <w:sz w:val="36"/>
          <w:szCs w:val="36"/>
        </w:rPr>
      </w:pPr>
      <w:r>
        <w:rPr>
          <w:rFonts w:ascii="Verdana" w:eastAsia="Verdana" w:hAnsi="Verdana" w:cs="Verdana"/>
          <w:b/>
          <w:bCs/>
          <w:sz w:val="36"/>
          <w:szCs w:val="36"/>
        </w:rPr>
        <w:t>SITE SELECTION REPORT</w:t>
      </w:r>
    </w:p>
    <w:p w14:paraId="18324D2E" w14:textId="77777777" w:rsidR="00390E32" w:rsidRDefault="00390E32" w:rsidP="00390E32">
      <w:pPr>
        <w:jc w:val="center"/>
        <w:rPr>
          <w:rFonts w:ascii="Verdana" w:eastAsia="Verdana" w:hAnsi="Verdana" w:cs="Verdana"/>
          <w:b/>
          <w:bCs/>
          <w:sz w:val="28"/>
          <w:szCs w:val="28"/>
        </w:rPr>
      </w:pPr>
    </w:p>
    <w:p w14:paraId="5CC7A7BD" w14:textId="77777777" w:rsidR="00756F47" w:rsidRDefault="00756F47" w:rsidP="00390E32">
      <w:pPr>
        <w:jc w:val="center"/>
        <w:rPr>
          <w:rFonts w:ascii="Verdana" w:eastAsia="Verdana" w:hAnsi="Verdana" w:cs="Verdana"/>
          <w:b/>
          <w:bCs/>
          <w:sz w:val="28"/>
          <w:szCs w:val="28"/>
        </w:rPr>
      </w:pPr>
    </w:p>
    <w:p w14:paraId="727AE92E" w14:textId="77777777" w:rsidR="00390E32" w:rsidRDefault="003B7A03" w:rsidP="00390E32">
      <w:pPr>
        <w:jc w:val="center"/>
        <w:rPr>
          <w:rFonts w:ascii="Arial" w:eastAsia="Verdana" w:hAnsi="Arial" w:cs="Arial"/>
          <w:b/>
          <w:bCs/>
        </w:rPr>
      </w:pPr>
      <w:r>
        <w:rPr>
          <w:rFonts w:ascii="Arial" w:eastAsia="Verdana" w:hAnsi="Arial" w:cs="Arial"/>
          <w:b/>
          <w:bCs/>
        </w:rPr>
        <w:t>This report is to be completed by any board member or other person who has been granted a “Site Selection” visit by the Board of Directors of the Club.</w:t>
      </w:r>
    </w:p>
    <w:p w14:paraId="70507CA6" w14:textId="77777777" w:rsidR="00756F47" w:rsidRPr="00756F47" w:rsidRDefault="00756F47" w:rsidP="00390E32">
      <w:pPr>
        <w:jc w:val="center"/>
        <w:rPr>
          <w:rFonts w:ascii="Arial" w:eastAsia="Verdana" w:hAnsi="Arial" w:cs="Arial"/>
          <w:bCs/>
        </w:rPr>
      </w:pPr>
      <w:r>
        <w:rPr>
          <w:rFonts w:ascii="Arial" w:eastAsia="Verdana" w:hAnsi="Arial" w:cs="Arial"/>
          <w:bCs/>
        </w:rPr>
        <w:t>This is a multi-page report.  Be sure to check each page for items to be completed.</w:t>
      </w:r>
    </w:p>
    <w:p w14:paraId="5ACADE92" w14:textId="77777777" w:rsidR="003B7A03" w:rsidRDefault="003B7A03" w:rsidP="00390E32">
      <w:pPr>
        <w:jc w:val="center"/>
        <w:rPr>
          <w:rFonts w:ascii="Arial" w:eastAsia="Verdana" w:hAnsi="Arial" w:cs="Arial"/>
          <w:b/>
          <w:bCs/>
        </w:rPr>
      </w:pPr>
    </w:p>
    <w:p w14:paraId="33C96107" w14:textId="77777777" w:rsidR="00756F47" w:rsidRDefault="00756F47" w:rsidP="00390E32">
      <w:pPr>
        <w:jc w:val="center"/>
        <w:rPr>
          <w:rFonts w:ascii="Arial" w:eastAsia="Verdana" w:hAnsi="Arial" w:cs="Arial"/>
          <w:b/>
          <w:bCs/>
        </w:rPr>
      </w:pPr>
    </w:p>
    <w:tbl>
      <w:tblPr>
        <w:tblW w:w="10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8"/>
        <w:gridCol w:w="5458"/>
      </w:tblGrid>
      <w:tr w:rsidR="003B7A03" w:rsidRPr="00B05B29" w14:paraId="18D78867" w14:textId="77777777" w:rsidTr="00881018">
        <w:trPr>
          <w:trHeight w:val="412"/>
        </w:trPr>
        <w:tc>
          <w:tcPr>
            <w:tcW w:w="5458" w:type="dxa"/>
            <w:vAlign w:val="center"/>
          </w:tcPr>
          <w:p w14:paraId="4F9C2927" w14:textId="77777777" w:rsidR="003B7A03" w:rsidRPr="00B05B29" w:rsidRDefault="003B7A03" w:rsidP="00881018">
            <w:pPr>
              <w:jc w:val="right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Trip Name</w:t>
            </w:r>
          </w:p>
        </w:tc>
        <w:tc>
          <w:tcPr>
            <w:tcW w:w="5458" w:type="dxa"/>
            <w:vAlign w:val="center"/>
          </w:tcPr>
          <w:p w14:paraId="34E38E51" w14:textId="77777777" w:rsidR="003B7A03" w:rsidRPr="00B05B29" w:rsidRDefault="003B7A03" w:rsidP="00881018">
            <w:pPr>
              <w:rPr>
                <w:rFonts w:ascii="Arial" w:eastAsia="Verdana" w:hAnsi="Arial" w:cs="Arial"/>
                <w:b/>
                <w:bCs/>
                <w:color w:val="2E74B5"/>
              </w:rPr>
            </w:pPr>
          </w:p>
        </w:tc>
      </w:tr>
      <w:tr w:rsidR="003B7A03" w:rsidRPr="00B05B29" w14:paraId="7042CE86" w14:textId="77777777" w:rsidTr="00881018">
        <w:trPr>
          <w:trHeight w:val="412"/>
        </w:trPr>
        <w:tc>
          <w:tcPr>
            <w:tcW w:w="5458" w:type="dxa"/>
            <w:vAlign w:val="center"/>
          </w:tcPr>
          <w:p w14:paraId="1F989C21" w14:textId="77777777" w:rsidR="003B7A03" w:rsidRPr="00B05B29" w:rsidRDefault="003B7A03" w:rsidP="00881018">
            <w:pPr>
              <w:jc w:val="right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Trip Dates</w:t>
            </w:r>
          </w:p>
        </w:tc>
        <w:tc>
          <w:tcPr>
            <w:tcW w:w="5458" w:type="dxa"/>
            <w:vAlign w:val="center"/>
          </w:tcPr>
          <w:p w14:paraId="3CAA671E" w14:textId="77777777" w:rsidR="003B7A03" w:rsidRPr="00B05B29" w:rsidRDefault="003B7A03" w:rsidP="00881018">
            <w:pPr>
              <w:rPr>
                <w:rFonts w:ascii="Arial" w:eastAsia="Verdana" w:hAnsi="Arial" w:cs="Arial"/>
                <w:b/>
                <w:bCs/>
                <w:color w:val="2E74B5"/>
              </w:rPr>
            </w:pPr>
          </w:p>
        </w:tc>
      </w:tr>
      <w:tr w:rsidR="003B7A03" w:rsidRPr="00B05B29" w14:paraId="3C1AD37E" w14:textId="77777777" w:rsidTr="00881018">
        <w:trPr>
          <w:trHeight w:val="412"/>
        </w:trPr>
        <w:tc>
          <w:tcPr>
            <w:tcW w:w="5458" w:type="dxa"/>
            <w:vAlign w:val="center"/>
          </w:tcPr>
          <w:p w14:paraId="4DF9E8B5" w14:textId="77777777" w:rsidR="003B7A03" w:rsidRPr="00B05B29" w:rsidRDefault="003B7A03" w:rsidP="00881018">
            <w:pPr>
              <w:jc w:val="right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Completed by</w:t>
            </w:r>
          </w:p>
        </w:tc>
        <w:tc>
          <w:tcPr>
            <w:tcW w:w="5458" w:type="dxa"/>
            <w:vAlign w:val="center"/>
          </w:tcPr>
          <w:p w14:paraId="07615587" w14:textId="77777777" w:rsidR="003B7A03" w:rsidRPr="00B05B29" w:rsidRDefault="003B7A03" w:rsidP="00881018">
            <w:pPr>
              <w:rPr>
                <w:rFonts w:ascii="Arial" w:eastAsia="Verdana" w:hAnsi="Arial" w:cs="Arial"/>
                <w:b/>
                <w:bCs/>
                <w:color w:val="2E74B5"/>
              </w:rPr>
            </w:pPr>
          </w:p>
        </w:tc>
      </w:tr>
      <w:tr w:rsidR="003B7A03" w:rsidRPr="00B05B29" w14:paraId="6A3ECBF1" w14:textId="77777777" w:rsidTr="00881018">
        <w:trPr>
          <w:trHeight w:val="412"/>
        </w:trPr>
        <w:tc>
          <w:tcPr>
            <w:tcW w:w="5458" w:type="dxa"/>
            <w:vAlign w:val="center"/>
          </w:tcPr>
          <w:p w14:paraId="6C304C22" w14:textId="77777777" w:rsidR="003B7A03" w:rsidRPr="00B05B29" w:rsidRDefault="003B7A03" w:rsidP="00881018">
            <w:pPr>
              <w:jc w:val="right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Board Position (or Other Role)</w:t>
            </w:r>
          </w:p>
        </w:tc>
        <w:tc>
          <w:tcPr>
            <w:tcW w:w="5458" w:type="dxa"/>
            <w:vAlign w:val="center"/>
          </w:tcPr>
          <w:p w14:paraId="13E59982" w14:textId="77777777" w:rsidR="003B7A03" w:rsidRPr="00B05B29" w:rsidRDefault="003B7A03" w:rsidP="00881018">
            <w:pPr>
              <w:rPr>
                <w:rFonts w:ascii="Arial" w:eastAsia="Verdana" w:hAnsi="Arial" w:cs="Arial"/>
                <w:b/>
                <w:bCs/>
                <w:color w:val="2E74B5"/>
              </w:rPr>
            </w:pPr>
          </w:p>
        </w:tc>
      </w:tr>
      <w:tr w:rsidR="003B7A03" w:rsidRPr="00B05B29" w14:paraId="1A72246C" w14:textId="77777777" w:rsidTr="00881018">
        <w:trPr>
          <w:trHeight w:val="412"/>
        </w:trPr>
        <w:tc>
          <w:tcPr>
            <w:tcW w:w="5458" w:type="dxa"/>
            <w:vAlign w:val="center"/>
          </w:tcPr>
          <w:p w14:paraId="0622D3D7" w14:textId="77777777" w:rsidR="003B7A03" w:rsidRPr="00B05B29" w:rsidRDefault="003B7A03" w:rsidP="00881018">
            <w:pPr>
              <w:jc w:val="right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Trip Leader Name</w:t>
            </w:r>
          </w:p>
        </w:tc>
        <w:tc>
          <w:tcPr>
            <w:tcW w:w="5458" w:type="dxa"/>
            <w:vAlign w:val="center"/>
          </w:tcPr>
          <w:p w14:paraId="0125992E" w14:textId="77777777" w:rsidR="003B7A03" w:rsidRPr="00B05B29" w:rsidRDefault="003B7A03" w:rsidP="00881018">
            <w:pPr>
              <w:rPr>
                <w:rFonts w:ascii="Arial" w:eastAsia="Verdana" w:hAnsi="Arial" w:cs="Arial"/>
                <w:b/>
                <w:bCs/>
                <w:color w:val="2E74B5"/>
              </w:rPr>
            </w:pPr>
          </w:p>
        </w:tc>
      </w:tr>
      <w:tr w:rsidR="003B7A03" w:rsidRPr="00B05B29" w14:paraId="0C1E31F7" w14:textId="77777777" w:rsidTr="00881018">
        <w:trPr>
          <w:trHeight w:val="412"/>
        </w:trPr>
        <w:tc>
          <w:tcPr>
            <w:tcW w:w="5458" w:type="dxa"/>
            <w:vAlign w:val="center"/>
          </w:tcPr>
          <w:p w14:paraId="27EC0B3E" w14:textId="77777777" w:rsidR="003B7A03" w:rsidRPr="00B05B29" w:rsidRDefault="003B7A03" w:rsidP="00881018">
            <w:pPr>
              <w:jc w:val="right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Assistant Trip Leader Name</w:t>
            </w:r>
          </w:p>
        </w:tc>
        <w:tc>
          <w:tcPr>
            <w:tcW w:w="5458" w:type="dxa"/>
            <w:vAlign w:val="center"/>
          </w:tcPr>
          <w:p w14:paraId="25781DDB" w14:textId="77777777" w:rsidR="003B7A03" w:rsidRPr="00B05B29" w:rsidRDefault="003B7A03" w:rsidP="00881018">
            <w:pPr>
              <w:rPr>
                <w:rFonts w:ascii="Arial" w:eastAsia="Verdana" w:hAnsi="Arial" w:cs="Arial"/>
                <w:b/>
                <w:bCs/>
                <w:color w:val="2E74B5"/>
              </w:rPr>
            </w:pPr>
          </w:p>
        </w:tc>
      </w:tr>
    </w:tbl>
    <w:p w14:paraId="7D6F92ED" w14:textId="77777777" w:rsidR="00756F47" w:rsidRDefault="00756F47"/>
    <w:p w14:paraId="3C648D84" w14:textId="77777777" w:rsidR="00756F47" w:rsidRDefault="00756F47"/>
    <w:p w14:paraId="7895C2F6" w14:textId="77777777" w:rsidR="00756F47" w:rsidRDefault="00756F4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7"/>
        <w:gridCol w:w="5383"/>
      </w:tblGrid>
      <w:tr w:rsidR="003B7A03" w:rsidRPr="00B05B29" w14:paraId="5F02AC07" w14:textId="77777777" w:rsidTr="00B05B29">
        <w:tc>
          <w:tcPr>
            <w:tcW w:w="11016" w:type="dxa"/>
            <w:gridSpan w:val="2"/>
            <w:shd w:val="clear" w:color="auto" w:fill="2E74B5"/>
          </w:tcPr>
          <w:p w14:paraId="2465588C" w14:textId="77777777" w:rsidR="003B7A03" w:rsidRPr="00B05B29" w:rsidRDefault="002C3D3B" w:rsidP="00B05B29">
            <w:pPr>
              <w:jc w:val="center"/>
              <w:rPr>
                <w:rFonts w:ascii="Arial" w:eastAsia="Verdana" w:hAnsi="Arial" w:cs="Arial"/>
                <w:b/>
                <w:bCs/>
                <w:color w:val="FFFFFF"/>
              </w:rPr>
            </w:pPr>
            <w:r w:rsidRPr="00B05B29">
              <w:rPr>
                <w:rFonts w:ascii="Arial" w:eastAsia="Verdana" w:hAnsi="Arial" w:cs="Arial"/>
                <w:b/>
                <w:bCs/>
                <w:color w:val="FFFFFF"/>
              </w:rPr>
              <w:t>LODGING WHERE YOU STAYED</w:t>
            </w:r>
          </w:p>
        </w:tc>
      </w:tr>
      <w:tr w:rsidR="003B7A03" w:rsidRPr="00B05B29" w14:paraId="5EB77AB0" w14:textId="77777777" w:rsidTr="00881018">
        <w:trPr>
          <w:trHeight w:val="476"/>
        </w:trPr>
        <w:tc>
          <w:tcPr>
            <w:tcW w:w="5508" w:type="dxa"/>
            <w:vAlign w:val="center"/>
          </w:tcPr>
          <w:p w14:paraId="048E7917" w14:textId="77777777" w:rsidR="003B7A03" w:rsidRPr="00B05B29" w:rsidRDefault="002C3D3B" w:rsidP="00881018">
            <w:pPr>
              <w:jc w:val="center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Name of Lodging:</w:t>
            </w:r>
          </w:p>
        </w:tc>
        <w:tc>
          <w:tcPr>
            <w:tcW w:w="5508" w:type="dxa"/>
            <w:vAlign w:val="center"/>
          </w:tcPr>
          <w:p w14:paraId="68C81416" w14:textId="77777777" w:rsidR="003B7A03" w:rsidRPr="00B05B29" w:rsidRDefault="003B7A03" w:rsidP="00881018">
            <w:pPr>
              <w:jc w:val="center"/>
              <w:rPr>
                <w:rFonts w:ascii="Arial" w:eastAsia="Verdana" w:hAnsi="Arial" w:cs="Arial"/>
                <w:b/>
                <w:bCs/>
                <w:color w:val="2E74B5"/>
              </w:rPr>
            </w:pPr>
          </w:p>
        </w:tc>
      </w:tr>
      <w:tr w:rsidR="003B7A03" w:rsidRPr="00B05B29" w14:paraId="217F541E" w14:textId="77777777" w:rsidTr="00B05B29">
        <w:tc>
          <w:tcPr>
            <w:tcW w:w="5508" w:type="dxa"/>
          </w:tcPr>
          <w:p w14:paraId="3FEAA4F4" w14:textId="77777777" w:rsidR="00881018" w:rsidRDefault="00881018" w:rsidP="002C3D3B">
            <w:pPr>
              <w:rPr>
                <w:rFonts w:ascii="Arial" w:eastAsia="Verdana" w:hAnsi="Arial" w:cs="Arial"/>
                <w:bCs/>
              </w:rPr>
            </w:pPr>
          </w:p>
          <w:p w14:paraId="27C6F783" w14:textId="77777777" w:rsidR="003B7A03" w:rsidRPr="00B05B29" w:rsidRDefault="002C3D3B" w:rsidP="002C3D3B">
            <w:pPr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Describe the following:</w:t>
            </w:r>
          </w:p>
          <w:p w14:paraId="17123263" w14:textId="77777777" w:rsidR="002C3D3B" w:rsidRPr="00B05B29" w:rsidRDefault="002C3D3B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 Narrow" w:hAnsi="Arial Narrow" w:cs="Arial"/>
                <w:color w:val="auto"/>
                <w:sz w:val="22"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Proximity to mountain/skiing (ski-in/ski-out, walk, shuttle)</w:t>
            </w:r>
          </w:p>
          <w:p w14:paraId="3023B29E" w14:textId="77777777" w:rsidR="002C3D3B" w:rsidRPr="00B05B29" w:rsidRDefault="002C3D3B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 Narrow" w:hAnsi="Arial Narrow" w:cs="Arial"/>
                <w:color w:val="auto"/>
                <w:sz w:val="22"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Types of rooms available:  hotel, 1 BR condo, 2 BR, etc.</w:t>
            </w:r>
          </w:p>
          <w:p w14:paraId="64882925" w14:textId="77777777" w:rsidR="002C3D3B" w:rsidRPr="00B05B29" w:rsidRDefault="002C3D3B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 Narrow" w:hAnsi="Arial Narrow" w:cs="Arial"/>
                <w:color w:val="auto"/>
                <w:sz w:val="22"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Types of bedding configurations</w:t>
            </w:r>
          </w:p>
          <w:p w14:paraId="569F50CC" w14:textId="77777777" w:rsidR="002C3D3B" w:rsidRPr="00B05B29" w:rsidRDefault="002C3D3B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 Narrow" w:hAnsi="Arial Narrow" w:cs="Arial"/>
                <w:color w:val="auto"/>
                <w:sz w:val="22"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Kitchen facilities provided</w:t>
            </w:r>
          </w:p>
          <w:p w14:paraId="38EB9294" w14:textId="77777777" w:rsidR="002C3D3B" w:rsidRPr="00B05B29" w:rsidRDefault="002C3D3B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 Narrow" w:hAnsi="Arial Narrow" w:cs="Arial"/>
                <w:color w:val="auto"/>
                <w:sz w:val="22"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Other amenities:  hot tubs, pool, fitness center, etc.</w:t>
            </w:r>
          </w:p>
          <w:p w14:paraId="406303E5" w14:textId="77777777" w:rsidR="002C3D3B" w:rsidRPr="00B05B29" w:rsidRDefault="002C3D3B" w:rsidP="00B05B29">
            <w:pPr>
              <w:numPr>
                <w:ilvl w:val="0"/>
                <w:numId w:val="5"/>
              </w:numPr>
              <w:ind w:left="360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General description of the property</w:t>
            </w:r>
          </w:p>
        </w:tc>
        <w:tc>
          <w:tcPr>
            <w:tcW w:w="5508" w:type="dxa"/>
          </w:tcPr>
          <w:p w14:paraId="319930A6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(1)</w:t>
            </w:r>
          </w:p>
          <w:p w14:paraId="5CEC1C95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(2)</w:t>
            </w:r>
          </w:p>
          <w:p w14:paraId="69115685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(3)</w:t>
            </w:r>
          </w:p>
          <w:p w14:paraId="593116B7" w14:textId="77777777" w:rsidR="00881018" w:rsidRDefault="00EB61D7" w:rsidP="00EB61D7">
            <w:pPr>
              <w:jc w:val="both"/>
              <w:rPr>
                <w:rFonts w:ascii="Arial" w:hAnsi="Arial" w:cs="Arial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Add more as needed</w:t>
            </w:r>
          </w:p>
          <w:p w14:paraId="4B41419F" w14:textId="77777777" w:rsidR="00DB4A7D" w:rsidRPr="00AD66C9" w:rsidRDefault="00DB4A7D" w:rsidP="005B59B7">
            <w:pPr>
              <w:jc w:val="both"/>
              <w:rPr>
                <w:rFonts w:ascii="Arial" w:hAnsi="Arial" w:cs="Arial"/>
              </w:rPr>
            </w:pPr>
          </w:p>
        </w:tc>
      </w:tr>
      <w:tr w:rsidR="003B7A03" w:rsidRPr="00B05B29" w14:paraId="184B76F9" w14:textId="77777777" w:rsidTr="00B05B29">
        <w:tc>
          <w:tcPr>
            <w:tcW w:w="5508" w:type="dxa"/>
          </w:tcPr>
          <w:p w14:paraId="2CCAD732" w14:textId="77777777" w:rsidR="00881018" w:rsidRDefault="00881018" w:rsidP="00B05B29">
            <w:pPr>
              <w:jc w:val="right"/>
              <w:rPr>
                <w:rFonts w:ascii="Arial" w:eastAsia="Verdana" w:hAnsi="Arial" w:cs="Arial"/>
                <w:bCs/>
              </w:rPr>
            </w:pPr>
          </w:p>
          <w:p w14:paraId="7CAE59E6" w14:textId="77777777" w:rsidR="003B7A03" w:rsidRPr="00B05B29" w:rsidRDefault="002C3D3B" w:rsidP="00B05B29">
            <w:pPr>
              <w:jc w:val="right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Would you recommend this property, and why?</w:t>
            </w:r>
          </w:p>
        </w:tc>
        <w:tc>
          <w:tcPr>
            <w:tcW w:w="5508" w:type="dxa"/>
          </w:tcPr>
          <w:p w14:paraId="47BBCA5C" w14:textId="77777777" w:rsidR="00881018" w:rsidRDefault="00881018" w:rsidP="00B05B29">
            <w:pPr>
              <w:jc w:val="both"/>
              <w:rPr>
                <w:rFonts w:ascii="Arial" w:hAnsi="Arial" w:cs="Arial"/>
              </w:rPr>
            </w:pPr>
          </w:p>
          <w:p w14:paraId="0A4F045E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(1)</w:t>
            </w:r>
          </w:p>
          <w:p w14:paraId="14672E91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(2)</w:t>
            </w:r>
          </w:p>
          <w:p w14:paraId="55722ECA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(3)</w:t>
            </w:r>
          </w:p>
          <w:p w14:paraId="1879EB7A" w14:textId="77777777" w:rsidR="00DB4A7D" w:rsidRPr="00B05B29" w:rsidRDefault="00EB61D7" w:rsidP="00EB61D7">
            <w:pPr>
              <w:jc w:val="both"/>
              <w:rPr>
                <w:rFonts w:ascii="Arial" w:eastAsia="Verdana" w:hAnsi="Arial" w:cs="Arial"/>
                <w:b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Add more as needed</w:t>
            </w:r>
          </w:p>
        </w:tc>
      </w:tr>
    </w:tbl>
    <w:p w14:paraId="221FE528" w14:textId="77777777" w:rsidR="00756F47" w:rsidRDefault="00756F47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7"/>
        <w:gridCol w:w="5383"/>
      </w:tblGrid>
      <w:tr w:rsidR="002C3D3B" w:rsidRPr="00B05B29" w14:paraId="6CCF2DD3" w14:textId="77777777" w:rsidTr="00B05B29">
        <w:tc>
          <w:tcPr>
            <w:tcW w:w="11016" w:type="dxa"/>
            <w:gridSpan w:val="2"/>
            <w:shd w:val="clear" w:color="auto" w:fill="2E74B5"/>
          </w:tcPr>
          <w:p w14:paraId="3CA6F9F0" w14:textId="77777777" w:rsidR="002C3D3B" w:rsidRPr="00B05B29" w:rsidRDefault="002C3D3B" w:rsidP="00B05B29">
            <w:pPr>
              <w:jc w:val="center"/>
              <w:rPr>
                <w:rFonts w:ascii="Arial" w:eastAsia="Verdana" w:hAnsi="Arial" w:cs="Arial"/>
                <w:b/>
                <w:bCs/>
                <w:color w:val="FFFFFF"/>
              </w:rPr>
            </w:pPr>
            <w:r w:rsidRPr="00B05B29">
              <w:rPr>
                <w:rFonts w:ascii="Arial" w:eastAsia="Verdana" w:hAnsi="Arial" w:cs="Arial"/>
                <w:b/>
                <w:bCs/>
                <w:color w:val="FFFFFF"/>
              </w:rPr>
              <w:lastRenderedPageBreak/>
              <w:t>OTHER LODGING PROPERTIES YOU VISITED</w:t>
            </w:r>
          </w:p>
        </w:tc>
      </w:tr>
      <w:tr w:rsidR="002C3D3B" w:rsidRPr="00B05B29" w14:paraId="476DC01D" w14:textId="77777777" w:rsidTr="00881018">
        <w:trPr>
          <w:trHeight w:val="503"/>
        </w:trPr>
        <w:tc>
          <w:tcPr>
            <w:tcW w:w="5508" w:type="dxa"/>
            <w:vAlign w:val="center"/>
          </w:tcPr>
          <w:p w14:paraId="631DD5FC" w14:textId="77777777" w:rsidR="002C3D3B" w:rsidRPr="00B05B29" w:rsidRDefault="002C3D3B" w:rsidP="00881018">
            <w:pPr>
              <w:jc w:val="center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Names of Lodging:</w:t>
            </w:r>
          </w:p>
        </w:tc>
        <w:tc>
          <w:tcPr>
            <w:tcW w:w="5508" w:type="dxa"/>
            <w:vAlign w:val="center"/>
          </w:tcPr>
          <w:p w14:paraId="0AA718C4" w14:textId="77777777" w:rsidR="00AD7214" w:rsidRPr="00B05B29" w:rsidRDefault="00AD7214" w:rsidP="00881018">
            <w:pPr>
              <w:jc w:val="center"/>
              <w:rPr>
                <w:rFonts w:ascii="Arial" w:eastAsia="Verdana" w:hAnsi="Arial" w:cs="Arial"/>
                <w:bCs/>
                <w:color w:val="2E74B5"/>
              </w:rPr>
            </w:pPr>
          </w:p>
        </w:tc>
      </w:tr>
      <w:tr w:rsidR="002C3D3B" w:rsidRPr="00B05B29" w14:paraId="02862224" w14:textId="77777777" w:rsidTr="00B05B29">
        <w:tc>
          <w:tcPr>
            <w:tcW w:w="5508" w:type="dxa"/>
          </w:tcPr>
          <w:p w14:paraId="586FF91E" w14:textId="77777777" w:rsidR="002C3D3B" w:rsidRPr="00B05B29" w:rsidRDefault="002C3D3B" w:rsidP="002C3D3B">
            <w:pPr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Describe the following:</w:t>
            </w:r>
          </w:p>
          <w:p w14:paraId="5AB4D2E8" w14:textId="77777777" w:rsidR="002C3D3B" w:rsidRPr="00B05B29" w:rsidRDefault="002C3D3B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 Narrow" w:hAnsi="Arial Narrow" w:cs="Arial"/>
                <w:color w:val="auto"/>
                <w:sz w:val="22"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Proximity to mountain/skiing (ski-in/ski-out, walk, shuttle)</w:t>
            </w:r>
          </w:p>
          <w:p w14:paraId="660BF468" w14:textId="77777777" w:rsidR="002C3D3B" w:rsidRPr="00B05B29" w:rsidRDefault="002C3D3B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 Narrow" w:hAnsi="Arial Narrow" w:cs="Arial"/>
                <w:color w:val="auto"/>
                <w:sz w:val="22"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Types of rooms available:  hotel, 1 BR condo, 2 BR, etc.</w:t>
            </w:r>
          </w:p>
          <w:p w14:paraId="73AC29B9" w14:textId="77777777" w:rsidR="002C3D3B" w:rsidRPr="00B05B29" w:rsidRDefault="002C3D3B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 Narrow" w:hAnsi="Arial Narrow" w:cs="Arial"/>
                <w:color w:val="auto"/>
                <w:sz w:val="22"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Types of bedding configurations</w:t>
            </w:r>
          </w:p>
          <w:p w14:paraId="2EC98649" w14:textId="77777777" w:rsidR="002C3D3B" w:rsidRPr="00B05B29" w:rsidRDefault="002C3D3B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 Narrow" w:hAnsi="Arial Narrow" w:cs="Arial"/>
                <w:color w:val="auto"/>
                <w:sz w:val="22"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Kitchen facilities provided</w:t>
            </w:r>
          </w:p>
          <w:p w14:paraId="04315D8A" w14:textId="77777777" w:rsidR="002C3D3B" w:rsidRPr="00B05B29" w:rsidRDefault="002C3D3B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 Narrow" w:hAnsi="Arial Narrow" w:cs="Arial"/>
                <w:color w:val="auto"/>
                <w:sz w:val="22"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Other amenities:  hot tubs, pool, fitness center, etc.</w:t>
            </w:r>
          </w:p>
          <w:p w14:paraId="74DE2164" w14:textId="77777777" w:rsidR="002C3D3B" w:rsidRPr="00B05B29" w:rsidRDefault="002C3D3B" w:rsidP="00B05B29">
            <w:pPr>
              <w:numPr>
                <w:ilvl w:val="0"/>
                <w:numId w:val="5"/>
              </w:numPr>
              <w:ind w:left="360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General description of the property</w:t>
            </w:r>
          </w:p>
        </w:tc>
        <w:tc>
          <w:tcPr>
            <w:tcW w:w="5508" w:type="dxa"/>
          </w:tcPr>
          <w:p w14:paraId="08B3E441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(1)</w:t>
            </w:r>
          </w:p>
          <w:p w14:paraId="78484CE1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(2)</w:t>
            </w:r>
          </w:p>
          <w:p w14:paraId="08BA4795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(3)</w:t>
            </w:r>
          </w:p>
          <w:p w14:paraId="6D58CB8F" w14:textId="77777777" w:rsidR="00993DA1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Add more as needed</w:t>
            </w:r>
          </w:p>
        </w:tc>
      </w:tr>
      <w:tr w:rsidR="002C3D3B" w:rsidRPr="00B05B29" w14:paraId="2B950611" w14:textId="77777777" w:rsidTr="00B05B29">
        <w:tc>
          <w:tcPr>
            <w:tcW w:w="5508" w:type="dxa"/>
          </w:tcPr>
          <w:p w14:paraId="6ED875D9" w14:textId="77777777" w:rsidR="004E3A4C" w:rsidRDefault="004E3A4C" w:rsidP="00B05B29">
            <w:pPr>
              <w:jc w:val="right"/>
              <w:rPr>
                <w:rFonts w:ascii="Arial" w:eastAsia="Verdana" w:hAnsi="Arial" w:cs="Arial"/>
                <w:bCs/>
              </w:rPr>
            </w:pPr>
          </w:p>
          <w:p w14:paraId="012DFD93" w14:textId="77777777" w:rsidR="002C3D3B" w:rsidRPr="00B05B29" w:rsidRDefault="002C3D3B" w:rsidP="00B05B29">
            <w:pPr>
              <w:jc w:val="right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Would you recommend each property, and why?</w:t>
            </w:r>
          </w:p>
        </w:tc>
        <w:tc>
          <w:tcPr>
            <w:tcW w:w="5508" w:type="dxa"/>
          </w:tcPr>
          <w:p w14:paraId="5C659E7B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(1)</w:t>
            </w:r>
          </w:p>
          <w:p w14:paraId="417DC9B9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(2)</w:t>
            </w:r>
          </w:p>
          <w:p w14:paraId="11B098E0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(3)</w:t>
            </w:r>
          </w:p>
          <w:p w14:paraId="3EE5749C" w14:textId="77777777" w:rsidR="004E3A4C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Add more as needed</w:t>
            </w:r>
          </w:p>
          <w:p w14:paraId="03B75719" w14:textId="77777777" w:rsidR="00AD7214" w:rsidRPr="00B05B29" w:rsidRDefault="00AD7214" w:rsidP="005B59B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</w:p>
        </w:tc>
      </w:tr>
      <w:tr w:rsidR="002C3D3B" w:rsidRPr="00B05B29" w14:paraId="0B7BFBF6" w14:textId="77777777" w:rsidTr="00B05B29">
        <w:tc>
          <w:tcPr>
            <w:tcW w:w="5508" w:type="dxa"/>
          </w:tcPr>
          <w:p w14:paraId="0F16858F" w14:textId="77777777" w:rsidR="004E3A4C" w:rsidRDefault="004E3A4C" w:rsidP="00B05B29">
            <w:pPr>
              <w:jc w:val="right"/>
              <w:rPr>
                <w:rFonts w:ascii="Arial" w:eastAsia="Verdana" w:hAnsi="Arial" w:cs="Arial"/>
                <w:bCs/>
              </w:rPr>
            </w:pPr>
          </w:p>
          <w:p w14:paraId="6E0E6815" w14:textId="77777777" w:rsidR="002C3D3B" w:rsidRPr="00B05B29" w:rsidRDefault="002C3D3B" w:rsidP="00B05B29">
            <w:pPr>
              <w:jc w:val="right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Contact persons – names and phone numbers:</w:t>
            </w:r>
          </w:p>
        </w:tc>
        <w:tc>
          <w:tcPr>
            <w:tcW w:w="5508" w:type="dxa"/>
          </w:tcPr>
          <w:p w14:paraId="39BBE31E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(1)</w:t>
            </w:r>
          </w:p>
          <w:p w14:paraId="7804C88B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(2)</w:t>
            </w:r>
          </w:p>
          <w:p w14:paraId="6A8E63BF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(3)</w:t>
            </w:r>
          </w:p>
          <w:p w14:paraId="73957BC3" w14:textId="77777777" w:rsidR="004E3A4C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Add more as needed</w:t>
            </w:r>
          </w:p>
          <w:p w14:paraId="48B9DED3" w14:textId="77777777" w:rsidR="00B36DAE" w:rsidRDefault="00B36DAE" w:rsidP="00B05B29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</w:p>
          <w:p w14:paraId="1DA62F94" w14:textId="77777777" w:rsidR="00993DA1" w:rsidRPr="00B05B29" w:rsidRDefault="00993DA1" w:rsidP="00B05B29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</w:p>
        </w:tc>
      </w:tr>
    </w:tbl>
    <w:p w14:paraId="2E7DD2E0" w14:textId="77777777" w:rsidR="00756F47" w:rsidRDefault="00756F47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3"/>
        <w:gridCol w:w="5387"/>
      </w:tblGrid>
      <w:tr w:rsidR="004D7601" w:rsidRPr="00B05B29" w14:paraId="7137B5B1" w14:textId="77777777" w:rsidTr="00B05B29">
        <w:tc>
          <w:tcPr>
            <w:tcW w:w="11016" w:type="dxa"/>
            <w:gridSpan w:val="2"/>
            <w:shd w:val="clear" w:color="auto" w:fill="2E74B5"/>
          </w:tcPr>
          <w:p w14:paraId="2C0FB24B" w14:textId="77777777" w:rsidR="004D7601" w:rsidRPr="00B05B29" w:rsidRDefault="004D7601" w:rsidP="00B05B29">
            <w:pPr>
              <w:jc w:val="center"/>
              <w:rPr>
                <w:rFonts w:ascii="Arial" w:eastAsia="Verdana" w:hAnsi="Arial" w:cs="Arial"/>
                <w:b/>
                <w:bCs/>
                <w:color w:val="FFFFFF"/>
              </w:rPr>
            </w:pPr>
            <w:r w:rsidRPr="00B05B29">
              <w:rPr>
                <w:rFonts w:ascii="Arial" w:eastAsia="Verdana" w:hAnsi="Arial" w:cs="Arial"/>
                <w:b/>
                <w:bCs/>
                <w:color w:val="FFFFFF"/>
              </w:rPr>
              <w:lastRenderedPageBreak/>
              <w:t>DINING ESTABLISHMENTS YOU VISITED</w:t>
            </w:r>
          </w:p>
        </w:tc>
      </w:tr>
      <w:tr w:rsidR="004D7601" w:rsidRPr="00B05B29" w14:paraId="4BC8F709" w14:textId="77777777" w:rsidTr="00993DA1">
        <w:tc>
          <w:tcPr>
            <w:tcW w:w="5508" w:type="dxa"/>
            <w:vAlign w:val="center"/>
          </w:tcPr>
          <w:p w14:paraId="01424E53" w14:textId="77777777" w:rsidR="004D7601" w:rsidRPr="00B05B29" w:rsidRDefault="004D7601" w:rsidP="00993DA1">
            <w:pPr>
              <w:jc w:val="right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Names of Restaurants:</w:t>
            </w:r>
          </w:p>
        </w:tc>
        <w:tc>
          <w:tcPr>
            <w:tcW w:w="5508" w:type="dxa"/>
          </w:tcPr>
          <w:p w14:paraId="67C385C4" w14:textId="77777777" w:rsidR="00993DA1" w:rsidRDefault="00993DA1" w:rsidP="00B05B29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</w:p>
          <w:p w14:paraId="52EF9236" w14:textId="77777777" w:rsidR="00993DA1" w:rsidRPr="00B05B29" w:rsidRDefault="00993DA1" w:rsidP="00DD7CDA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</w:p>
        </w:tc>
      </w:tr>
      <w:tr w:rsidR="004D7601" w:rsidRPr="00B05B29" w14:paraId="3CD9C0F9" w14:textId="77777777" w:rsidTr="00B05B29">
        <w:tc>
          <w:tcPr>
            <w:tcW w:w="5508" w:type="dxa"/>
          </w:tcPr>
          <w:p w14:paraId="77B9F0CE" w14:textId="77777777" w:rsidR="004D7601" w:rsidRPr="00B05B29" w:rsidRDefault="004D7601" w:rsidP="00B05B29">
            <w:pPr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Describe the following:</w:t>
            </w:r>
          </w:p>
          <w:p w14:paraId="3357F530" w14:textId="77777777" w:rsidR="004D7601" w:rsidRPr="00B05B29" w:rsidRDefault="004D7601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 Narrow" w:hAnsi="Arial Narrow" w:cs="Arial"/>
                <w:color w:val="auto"/>
                <w:sz w:val="22"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Type of food</w:t>
            </w:r>
          </w:p>
          <w:p w14:paraId="506610EC" w14:textId="77777777" w:rsidR="004D7601" w:rsidRPr="00B05B29" w:rsidRDefault="004D7601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 Narrow" w:hAnsi="Arial Narrow" w:cs="Arial"/>
                <w:color w:val="auto"/>
                <w:sz w:val="22"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Atmosphere</w:t>
            </w:r>
          </w:p>
          <w:p w14:paraId="76A40972" w14:textId="77777777" w:rsidR="004D7601" w:rsidRPr="00B05B29" w:rsidRDefault="004D7601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 Narrow" w:hAnsi="Arial Narrow" w:cs="Arial"/>
                <w:color w:val="auto"/>
                <w:sz w:val="22"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Suitability for large group</w:t>
            </w:r>
          </w:p>
          <w:p w14:paraId="0E0B40D8" w14:textId="77777777" w:rsidR="004D7601" w:rsidRPr="00B05B29" w:rsidRDefault="004D7601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 Narrow" w:hAnsi="Arial Narrow" w:cs="Arial"/>
                <w:color w:val="auto"/>
                <w:sz w:val="22"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Price range</w:t>
            </w:r>
          </w:p>
          <w:p w14:paraId="60C35DA2" w14:textId="77777777" w:rsidR="004D7601" w:rsidRPr="00B05B29" w:rsidRDefault="004D7601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Quality of Service</w:t>
            </w:r>
          </w:p>
          <w:p w14:paraId="41EBEE69" w14:textId="77777777" w:rsidR="004D7601" w:rsidRPr="00B05B29" w:rsidRDefault="004D7601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Location relative to Lodging or Skiing</w:t>
            </w:r>
          </w:p>
        </w:tc>
        <w:tc>
          <w:tcPr>
            <w:tcW w:w="5508" w:type="dxa"/>
          </w:tcPr>
          <w:p w14:paraId="132614D4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(1)</w:t>
            </w:r>
          </w:p>
          <w:p w14:paraId="36F9C4F6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(2)</w:t>
            </w:r>
          </w:p>
          <w:p w14:paraId="2705D0D5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(3)</w:t>
            </w:r>
          </w:p>
          <w:p w14:paraId="25294F73" w14:textId="77777777" w:rsidR="006F5E3A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Add more as needed</w:t>
            </w:r>
          </w:p>
        </w:tc>
      </w:tr>
      <w:tr w:rsidR="004D7601" w:rsidRPr="00B05B29" w14:paraId="2031B06A" w14:textId="77777777" w:rsidTr="00B05B29">
        <w:tc>
          <w:tcPr>
            <w:tcW w:w="5508" w:type="dxa"/>
          </w:tcPr>
          <w:p w14:paraId="08CCF444" w14:textId="77777777" w:rsidR="006F5E3A" w:rsidRDefault="006F5E3A" w:rsidP="00B05B29">
            <w:pPr>
              <w:jc w:val="right"/>
              <w:rPr>
                <w:rFonts w:ascii="Arial" w:eastAsia="Verdana" w:hAnsi="Arial" w:cs="Arial"/>
                <w:bCs/>
              </w:rPr>
            </w:pPr>
          </w:p>
          <w:p w14:paraId="39C38615" w14:textId="77777777" w:rsidR="004D7601" w:rsidRPr="00B05B29" w:rsidRDefault="004D7601" w:rsidP="00B05B29">
            <w:pPr>
              <w:jc w:val="right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Would you recommend, and why?</w:t>
            </w:r>
          </w:p>
        </w:tc>
        <w:tc>
          <w:tcPr>
            <w:tcW w:w="5508" w:type="dxa"/>
          </w:tcPr>
          <w:p w14:paraId="1CFBA202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(1)</w:t>
            </w:r>
          </w:p>
          <w:p w14:paraId="7C82DA0D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(2)</w:t>
            </w:r>
          </w:p>
          <w:p w14:paraId="42F40ED2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(3)</w:t>
            </w:r>
          </w:p>
          <w:p w14:paraId="27E96FEC" w14:textId="77777777" w:rsidR="006F5E3A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Add more as needed</w:t>
            </w:r>
          </w:p>
          <w:p w14:paraId="41777E36" w14:textId="77777777" w:rsidR="006F5E3A" w:rsidRPr="00B05B29" w:rsidRDefault="006F5E3A" w:rsidP="00DD7CDA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</w:p>
        </w:tc>
      </w:tr>
      <w:tr w:rsidR="004D7601" w:rsidRPr="00B05B29" w14:paraId="3D5FD64F" w14:textId="77777777" w:rsidTr="00B05B29">
        <w:tc>
          <w:tcPr>
            <w:tcW w:w="5508" w:type="dxa"/>
          </w:tcPr>
          <w:p w14:paraId="2D49A155" w14:textId="77777777" w:rsidR="004D7601" w:rsidRPr="00B05B29" w:rsidRDefault="004D7601" w:rsidP="00B05B29">
            <w:pPr>
              <w:jc w:val="right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Contact persons – names and phone numbers:</w:t>
            </w:r>
          </w:p>
          <w:p w14:paraId="7CBF1703" w14:textId="77777777" w:rsidR="004D7601" w:rsidRPr="00B05B29" w:rsidRDefault="004D7601" w:rsidP="00B05B29">
            <w:pPr>
              <w:jc w:val="right"/>
              <w:rPr>
                <w:rFonts w:ascii="Arial Narrow" w:eastAsia="Verdana" w:hAnsi="Arial Narrow" w:cs="Arial"/>
                <w:bCs/>
                <w:sz w:val="22"/>
              </w:rPr>
            </w:pPr>
            <w:r w:rsidRPr="00B05B29">
              <w:rPr>
                <w:rFonts w:ascii="Arial Narrow" w:eastAsia="Verdana" w:hAnsi="Arial Narrow" w:cs="Arial"/>
                <w:bCs/>
                <w:sz w:val="22"/>
              </w:rPr>
              <w:t xml:space="preserve">(Optional.  Provide if you spoke to someone in charge about holding </w:t>
            </w:r>
            <w:r w:rsidR="002271CF" w:rsidRPr="00B05B29">
              <w:rPr>
                <w:rFonts w:ascii="Arial Narrow" w:eastAsia="Verdana" w:hAnsi="Arial Narrow" w:cs="Arial"/>
                <w:bCs/>
                <w:sz w:val="22"/>
              </w:rPr>
              <w:t>a club event</w:t>
            </w:r>
            <w:r w:rsidRPr="00B05B29">
              <w:rPr>
                <w:rFonts w:ascii="Arial Narrow" w:eastAsia="Verdana" w:hAnsi="Arial Narrow" w:cs="Arial"/>
                <w:bCs/>
                <w:sz w:val="22"/>
              </w:rPr>
              <w:t xml:space="preserve"> there.)</w:t>
            </w:r>
          </w:p>
        </w:tc>
        <w:tc>
          <w:tcPr>
            <w:tcW w:w="5508" w:type="dxa"/>
          </w:tcPr>
          <w:p w14:paraId="49E2C5D3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(1)</w:t>
            </w:r>
          </w:p>
          <w:p w14:paraId="1BCC1389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(2)</w:t>
            </w:r>
          </w:p>
          <w:p w14:paraId="7F16271D" w14:textId="77777777" w:rsidR="00EB61D7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(3)</w:t>
            </w:r>
          </w:p>
          <w:p w14:paraId="0FE77428" w14:textId="77777777" w:rsidR="004D7601" w:rsidRPr="00B05B29" w:rsidRDefault="00EB61D7" w:rsidP="00EB61D7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Add more as needed</w:t>
            </w:r>
          </w:p>
        </w:tc>
      </w:tr>
    </w:tbl>
    <w:p w14:paraId="20AD5BE2" w14:textId="77777777" w:rsidR="00756F47" w:rsidRDefault="00756F47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2"/>
        <w:gridCol w:w="5388"/>
      </w:tblGrid>
      <w:tr w:rsidR="002271CF" w:rsidRPr="00B05B29" w14:paraId="71153A73" w14:textId="77777777" w:rsidTr="00B05B29">
        <w:tc>
          <w:tcPr>
            <w:tcW w:w="11016" w:type="dxa"/>
            <w:gridSpan w:val="2"/>
            <w:shd w:val="clear" w:color="auto" w:fill="2E74B5"/>
          </w:tcPr>
          <w:p w14:paraId="35AAB602" w14:textId="77777777" w:rsidR="002271CF" w:rsidRPr="00B05B29" w:rsidRDefault="002271CF" w:rsidP="00B05B29">
            <w:pPr>
              <w:jc w:val="center"/>
              <w:rPr>
                <w:rFonts w:ascii="Arial" w:eastAsia="Verdana" w:hAnsi="Arial" w:cs="Arial"/>
                <w:b/>
                <w:bCs/>
                <w:color w:val="FFFFFF"/>
              </w:rPr>
            </w:pPr>
            <w:r w:rsidRPr="00B05B29">
              <w:rPr>
                <w:rFonts w:ascii="Arial" w:eastAsia="Verdana" w:hAnsi="Arial" w:cs="Arial"/>
                <w:b/>
                <w:bCs/>
                <w:color w:val="FFFFFF"/>
              </w:rPr>
              <w:lastRenderedPageBreak/>
              <w:t>NON-SKI ACTIVITIES IN WHICH YOU PARTICIPATED</w:t>
            </w:r>
          </w:p>
        </w:tc>
      </w:tr>
      <w:tr w:rsidR="002271CF" w:rsidRPr="00B05B29" w14:paraId="3B706EEE" w14:textId="77777777" w:rsidTr="00993DA1">
        <w:trPr>
          <w:trHeight w:val="863"/>
        </w:trPr>
        <w:tc>
          <w:tcPr>
            <w:tcW w:w="5508" w:type="dxa"/>
            <w:vAlign w:val="center"/>
          </w:tcPr>
          <w:p w14:paraId="567031CE" w14:textId="77777777" w:rsidR="002271CF" w:rsidRPr="00B05B29" w:rsidRDefault="002271CF" w:rsidP="00993DA1">
            <w:pPr>
              <w:jc w:val="right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Names of Activities:</w:t>
            </w:r>
          </w:p>
        </w:tc>
        <w:tc>
          <w:tcPr>
            <w:tcW w:w="5508" w:type="dxa"/>
            <w:vAlign w:val="center"/>
          </w:tcPr>
          <w:p w14:paraId="2933988F" w14:textId="77777777" w:rsidR="002271CF" w:rsidRPr="00993DA1" w:rsidRDefault="002271CF" w:rsidP="00993DA1">
            <w:pPr>
              <w:rPr>
                <w:rFonts w:ascii="Arial" w:eastAsia="Verdana" w:hAnsi="Arial" w:cs="Arial"/>
                <w:b/>
                <w:bCs/>
                <w:color w:val="2E74B5"/>
              </w:rPr>
            </w:pPr>
          </w:p>
        </w:tc>
      </w:tr>
      <w:tr w:rsidR="002271CF" w:rsidRPr="00B05B29" w14:paraId="6B039E15" w14:textId="77777777" w:rsidTr="00B05B29">
        <w:tc>
          <w:tcPr>
            <w:tcW w:w="5508" w:type="dxa"/>
          </w:tcPr>
          <w:p w14:paraId="635C7727" w14:textId="77777777" w:rsidR="002271CF" w:rsidRPr="00B05B29" w:rsidRDefault="002271CF" w:rsidP="00B05B29">
            <w:pPr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Describe the following:</w:t>
            </w:r>
          </w:p>
          <w:p w14:paraId="6D53F313" w14:textId="77777777" w:rsidR="002271CF" w:rsidRPr="00B05B29" w:rsidRDefault="002271CF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 Narrow" w:hAnsi="Arial Narrow" w:cs="Arial"/>
                <w:color w:val="auto"/>
                <w:sz w:val="22"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Type of activity</w:t>
            </w:r>
          </w:p>
          <w:p w14:paraId="48A10CEC" w14:textId="77777777" w:rsidR="002271CF" w:rsidRPr="00B05B29" w:rsidRDefault="002271CF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 Narrow" w:hAnsi="Arial Narrow" w:cs="Arial"/>
                <w:color w:val="auto"/>
                <w:sz w:val="22"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Suitability for large group</w:t>
            </w:r>
          </w:p>
          <w:p w14:paraId="65799EA9" w14:textId="77777777" w:rsidR="002271CF" w:rsidRPr="00B05B29" w:rsidRDefault="002271CF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 Narrow" w:hAnsi="Arial Narrow" w:cs="Arial"/>
                <w:color w:val="auto"/>
                <w:sz w:val="22"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Price range</w:t>
            </w:r>
          </w:p>
          <w:p w14:paraId="05C8ACF0" w14:textId="77777777" w:rsidR="002271CF" w:rsidRPr="00B05B29" w:rsidRDefault="002271CF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Quality of Service</w:t>
            </w:r>
          </w:p>
          <w:p w14:paraId="7E9F2A1B" w14:textId="77777777" w:rsidR="002271CF" w:rsidRPr="00B05B29" w:rsidRDefault="002271CF" w:rsidP="00B05B29">
            <w:pPr>
              <w:numPr>
                <w:ilvl w:val="0"/>
                <w:numId w:val="5"/>
              </w:numPr>
              <w:shd w:val="clear" w:color="auto" w:fill="FFFFFF"/>
              <w:ind w:left="360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 Narrow" w:hAnsi="Arial Narrow" w:cs="Arial"/>
                <w:color w:val="auto"/>
                <w:sz w:val="22"/>
              </w:rPr>
              <w:t>Location relative to Lodging or Skiing</w:t>
            </w:r>
          </w:p>
        </w:tc>
        <w:tc>
          <w:tcPr>
            <w:tcW w:w="5508" w:type="dxa"/>
          </w:tcPr>
          <w:p w14:paraId="3B1F537B" w14:textId="77777777" w:rsidR="002271CF" w:rsidRPr="00B05B29" w:rsidRDefault="002271CF" w:rsidP="00B05B29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(1)</w:t>
            </w:r>
          </w:p>
          <w:p w14:paraId="3BD27152" w14:textId="77777777" w:rsidR="002271CF" w:rsidRPr="00B05B29" w:rsidRDefault="002271CF" w:rsidP="00B05B29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(2)</w:t>
            </w:r>
          </w:p>
          <w:p w14:paraId="13523640" w14:textId="77777777" w:rsidR="002271CF" w:rsidRPr="00B05B29" w:rsidRDefault="002271CF" w:rsidP="00B05B29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(3)</w:t>
            </w:r>
          </w:p>
          <w:p w14:paraId="53F7F876" w14:textId="77777777" w:rsidR="002271CF" w:rsidRPr="00B05B29" w:rsidRDefault="002271CF" w:rsidP="00B05B29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Add more as needed</w:t>
            </w:r>
          </w:p>
        </w:tc>
      </w:tr>
      <w:tr w:rsidR="002271CF" w:rsidRPr="00B05B29" w14:paraId="7E945BE1" w14:textId="77777777" w:rsidTr="00B05B29">
        <w:tc>
          <w:tcPr>
            <w:tcW w:w="5508" w:type="dxa"/>
          </w:tcPr>
          <w:p w14:paraId="04D475F5" w14:textId="77777777" w:rsidR="002271CF" w:rsidRPr="00B05B29" w:rsidRDefault="002271CF" w:rsidP="00B05B29">
            <w:pPr>
              <w:jc w:val="right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Would you recommend, and why?</w:t>
            </w:r>
          </w:p>
        </w:tc>
        <w:tc>
          <w:tcPr>
            <w:tcW w:w="5508" w:type="dxa"/>
          </w:tcPr>
          <w:p w14:paraId="65BDE1E3" w14:textId="77777777" w:rsidR="002271CF" w:rsidRPr="00B05B29" w:rsidRDefault="002271CF" w:rsidP="00B05B29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(1)</w:t>
            </w:r>
          </w:p>
          <w:p w14:paraId="408FAFE9" w14:textId="77777777" w:rsidR="002271CF" w:rsidRPr="00B05B29" w:rsidRDefault="002271CF" w:rsidP="00B05B29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(2)</w:t>
            </w:r>
          </w:p>
          <w:p w14:paraId="635C4D71" w14:textId="77777777" w:rsidR="002271CF" w:rsidRPr="00B05B29" w:rsidRDefault="002271CF" w:rsidP="00B05B29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(3)</w:t>
            </w:r>
          </w:p>
          <w:p w14:paraId="6713D30C" w14:textId="77777777" w:rsidR="002271CF" w:rsidRPr="00B05B29" w:rsidRDefault="002271CF" w:rsidP="00B05B29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Add more as needed</w:t>
            </w:r>
          </w:p>
        </w:tc>
      </w:tr>
      <w:tr w:rsidR="002271CF" w:rsidRPr="00B05B29" w14:paraId="3C6DA485" w14:textId="77777777" w:rsidTr="00B05B29">
        <w:tc>
          <w:tcPr>
            <w:tcW w:w="5508" w:type="dxa"/>
          </w:tcPr>
          <w:p w14:paraId="1C95D5DB" w14:textId="77777777" w:rsidR="002271CF" w:rsidRPr="00B05B29" w:rsidRDefault="002271CF" w:rsidP="00B05B29">
            <w:pPr>
              <w:jc w:val="right"/>
              <w:rPr>
                <w:rFonts w:ascii="Arial" w:eastAsia="Verdana" w:hAnsi="Arial" w:cs="Arial"/>
                <w:bCs/>
              </w:rPr>
            </w:pPr>
            <w:r w:rsidRPr="00B05B29">
              <w:rPr>
                <w:rFonts w:ascii="Arial" w:eastAsia="Verdana" w:hAnsi="Arial" w:cs="Arial"/>
                <w:bCs/>
              </w:rPr>
              <w:t>Contact persons – names and phone numbers:</w:t>
            </w:r>
          </w:p>
          <w:p w14:paraId="3B39E37D" w14:textId="77777777" w:rsidR="002271CF" w:rsidRPr="00B05B29" w:rsidRDefault="002271CF" w:rsidP="00B05B29">
            <w:pPr>
              <w:jc w:val="right"/>
              <w:rPr>
                <w:rFonts w:ascii="Arial Narrow" w:eastAsia="Verdana" w:hAnsi="Arial Narrow" w:cs="Arial"/>
                <w:bCs/>
                <w:sz w:val="22"/>
              </w:rPr>
            </w:pPr>
            <w:r w:rsidRPr="00B05B29">
              <w:rPr>
                <w:rFonts w:ascii="Arial Narrow" w:eastAsia="Verdana" w:hAnsi="Arial Narrow" w:cs="Arial"/>
                <w:bCs/>
                <w:sz w:val="22"/>
              </w:rPr>
              <w:t>(Optional.  Provide if you spoke to someone in charge about holding a club event there.)</w:t>
            </w:r>
          </w:p>
        </w:tc>
        <w:tc>
          <w:tcPr>
            <w:tcW w:w="5508" w:type="dxa"/>
          </w:tcPr>
          <w:p w14:paraId="36D8FD57" w14:textId="77777777" w:rsidR="002271CF" w:rsidRPr="00B05B29" w:rsidRDefault="002271CF" w:rsidP="00B05B29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(1)</w:t>
            </w:r>
          </w:p>
          <w:p w14:paraId="3D7BBEA8" w14:textId="77777777" w:rsidR="002271CF" w:rsidRPr="00B05B29" w:rsidRDefault="002271CF" w:rsidP="00B05B29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(2)</w:t>
            </w:r>
          </w:p>
          <w:p w14:paraId="4F4E1AE2" w14:textId="77777777" w:rsidR="002271CF" w:rsidRPr="00B05B29" w:rsidRDefault="002271CF" w:rsidP="00B05B29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(3)</w:t>
            </w:r>
          </w:p>
          <w:p w14:paraId="026A2081" w14:textId="77777777" w:rsidR="002271CF" w:rsidRPr="00B05B29" w:rsidRDefault="002271CF" w:rsidP="00B05B29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  <w:r w:rsidRPr="00B05B29">
              <w:rPr>
                <w:rFonts w:ascii="Arial" w:eastAsia="Verdana" w:hAnsi="Arial" w:cs="Arial"/>
                <w:bCs/>
                <w:color w:val="2E74B5"/>
              </w:rPr>
              <w:t>Add more as needed</w:t>
            </w:r>
          </w:p>
        </w:tc>
      </w:tr>
    </w:tbl>
    <w:p w14:paraId="554D49E0" w14:textId="77777777" w:rsidR="00756F47" w:rsidRDefault="00756F47"/>
    <w:p w14:paraId="1117F2C4" w14:textId="77777777" w:rsidR="00756F47" w:rsidRDefault="00756F4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6375E1" w:rsidRPr="00B05B29" w14:paraId="5F5BD357" w14:textId="77777777" w:rsidTr="00B05B29">
        <w:tc>
          <w:tcPr>
            <w:tcW w:w="11016" w:type="dxa"/>
            <w:shd w:val="clear" w:color="auto" w:fill="2E74B5"/>
          </w:tcPr>
          <w:p w14:paraId="5EC8FB41" w14:textId="77777777" w:rsidR="006375E1" w:rsidRPr="00B05B29" w:rsidRDefault="006375E1" w:rsidP="00B05B29">
            <w:pPr>
              <w:jc w:val="center"/>
              <w:rPr>
                <w:rFonts w:ascii="Arial" w:eastAsia="Verdana" w:hAnsi="Arial" w:cs="Arial"/>
                <w:b/>
                <w:bCs/>
                <w:color w:val="FFFFFF"/>
              </w:rPr>
            </w:pPr>
            <w:r w:rsidRPr="00B05B29">
              <w:rPr>
                <w:rFonts w:ascii="Arial" w:eastAsia="Verdana" w:hAnsi="Arial" w:cs="Arial"/>
                <w:b/>
                <w:bCs/>
                <w:color w:val="FFFFFF"/>
              </w:rPr>
              <w:t>OTHER COMMENTS OR ITEMS OF NOTE</w:t>
            </w:r>
          </w:p>
        </w:tc>
      </w:tr>
      <w:tr w:rsidR="006375E1" w:rsidRPr="00B05B29" w14:paraId="62422725" w14:textId="77777777" w:rsidTr="009A34B7">
        <w:trPr>
          <w:trHeight w:val="647"/>
        </w:trPr>
        <w:tc>
          <w:tcPr>
            <w:tcW w:w="11016" w:type="dxa"/>
            <w:vAlign w:val="center"/>
          </w:tcPr>
          <w:p w14:paraId="60C78B91" w14:textId="77777777" w:rsidR="006375E1" w:rsidRPr="00B05B29" w:rsidRDefault="006375E1" w:rsidP="009A34B7">
            <w:pPr>
              <w:rPr>
                <w:rFonts w:ascii="Arial" w:eastAsia="Verdana" w:hAnsi="Arial" w:cs="Arial"/>
                <w:bCs/>
                <w:color w:val="2E74B5"/>
              </w:rPr>
            </w:pPr>
          </w:p>
        </w:tc>
      </w:tr>
      <w:tr w:rsidR="00756F47" w:rsidRPr="00B05B29" w14:paraId="43AAB2DE" w14:textId="77777777" w:rsidTr="00B05B29">
        <w:tc>
          <w:tcPr>
            <w:tcW w:w="11016" w:type="dxa"/>
          </w:tcPr>
          <w:p w14:paraId="1EE49EBE" w14:textId="77777777" w:rsidR="00756F47" w:rsidRPr="00B05B29" w:rsidRDefault="00756F47" w:rsidP="00B05B29">
            <w:pPr>
              <w:jc w:val="both"/>
              <w:rPr>
                <w:rFonts w:ascii="Arial" w:eastAsia="Verdana" w:hAnsi="Arial" w:cs="Arial"/>
                <w:bCs/>
                <w:color w:val="2E74B5"/>
              </w:rPr>
            </w:pPr>
          </w:p>
        </w:tc>
      </w:tr>
    </w:tbl>
    <w:p w14:paraId="069CD24F" w14:textId="77777777" w:rsidR="00390E32" w:rsidRPr="00390E32" w:rsidRDefault="00390E32" w:rsidP="006375E1">
      <w:pPr>
        <w:rPr>
          <w:rFonts w:ascii="Arial" w:eastAsia="Verdana" w:hAnsi="Arial" w:cs="Arial"/>
          <w:b/>
          <w:bCs/>
        </w:rPr>
      </w:pPr>
    </w:p>
    <w:sectPr w:rsidR="00390E32" w:rsidRPr="00390E32" w:rsidSect="006375E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C602E8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8951FA"/>
    <w:multiLevelType w:val="hybridMultilevel"/>
    <w:tmpl w:val="4C608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F63E2E"/>
    <w:multiLevelType w:val="hybridMultilevel"/>
    <w:tmpl w:val="36EA1E32"/>
    <w:lvl w:ilvl="0" w:tplc="2F124682">
      <w:start w:val="1"/>
      <w:numFmt w:val="lowerLetter"/>
      <w:lvlText w:val="%1."/>
      <w:lvlJc w:val="left"/>
      <w:pPr>
        <w:ind w:left="1320" w:hanging="960"/>
      </w:pPr>
      <w:rPr>
        <w:rFonts w:hint="default"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9413F"/>
    <w:multiLevelType w:val="multilevel"/>
    <w:tmpl w:val="B3100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31676D"/>
    <w:multiLevelType w:val="hybridMultilevel"/>
    <w:tmpl w:val="4E466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7743E0"/>
    <w:multiLevelType w:val="hybridMultilevel"/>
    <w:tmpl w:val="57723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BC4A9D"/>
    <w:multiLevelType w:val="hybridMultilevel"/>
    <w:tmpl w:val="7A50D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106399">
    <w:abstractNumId w:val="5"/>
  </w:num>
  <w:num w:numId="2" w16cid:durableId="22830153">
    <w:abstractNumId w:val="2"/>
  </w:num>
  <w:num w:numId="3" w16cid:durableId="962616069">
    <w:abstractNumId w:val="4"/>
  </w:num>
  <w:num w:numId="4" w16cid:durableId="585382403">
    <w:abstractNumId w:val="6"/>
  </w:num>
  <w:num w:numId="5" w16cid:durableId="1332299443">
    <w:abstractNumId w:val="1"/>
  </w:num>
  <w:num w:numId="6" w16cid:durableId="199436515">
    <w:abstractNumId w:val="0"/>
  </w:num>
  <w:num w:numId="7" w16cid:durableId="134801778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23C7F"/>
    <w:rsid w:val="000A3B0B"/>
    <w:rsid w:val="000D3F1B"/>
    <w:rsid w:val="000D5195"/>
    <w:rsid w:val="00164B77"/>
    <w:rsid w:val="00203C1C"/>
    <w:rsid w:val="0021145A"/>
    <w:rsid w:val="002271CF"/>
    <w:rsid w:val="00231BF6"/>
    <w:rsid w:val="00254051"/>
    <w:rsid w:val="002A1817"/>
    <w:rsid w:val="002C3D3B"/>
    <w:rsid w:val="0031621F"/>
    <w:rsid w:val="00335EA3"/>
    <w:rsid w:val="00390E32"/>
    <w:rsid w:val="003B7A03"/>
    <w:rsid w:val="00406A98"/>
    <w:rsid w:val="004B3698"/>
    <w:rsid w:val="004B5194"/>
    <w:rsid w:val="004D7601"/>
    <w:rsid w:val="004E3A4C"/>
    <w:rsid w:val="005733DF"/>
    <w:rsid w:val="005B59B7"/>
    <w:rsid w:val="006375E1"/>
    <w:rsid w:val="00644883"/>
    <w:rsid w:val="00695919"/>
    <w:rsid w:val="006D1C43"/>
    <w:rsid w:val="006F5E3A"/>
    <w:rsid w:val="00756F47"/>
    <w:rsid w:val="00773C6E"/>
    <w:rsid w:val="00797521"/>
    <w:rsid w:val="00881018"/>
    <w:rsid w:val="00942278"/>
    <w:rsid w:val="0095030F"/>
    <w:rsid w:val="00955AD2"/>
    <w:rsid w:val="00993DA1"/>
    <w:rsid w:val="009A34B7"/>
    <w:rsid w:val="009C1289"/>
    <w:rsid w:val="009D7666"/>
    <w:rsid w:val="00A72332"/>
    <w:rsid w:val="00AD66C9"/>
    <w:rsid w:val="00AD7214"/>
    <w:rsid w:val="00B05B29"/>
    <w:rsid w:val="00B36DAE"/>
    <w:rsid w:val="00BD20AD"/>
    <w:rsid w:val="00C52F4B"/>
    <w:rsid w:val="00CA3E33"/>
    <w:rsid w:val="00DB4A7D"/>
    <w:rsid w:val="00DD62C8"/>
    <w:rsid w:val="00DD7CDA"/>
    <w:rsid w:val="00E253F8"/>
    <w:rsid w:val="00E6603F"/>
    <w:rsid w:val="00EB61D7"/>
    <w:rsid w:val="00ED4DAA"/>
    <w:rsid w:val="00EE1F52"/>
    <w:rsid w:val="00F24FDE"/>
    <w:rsid w:val="00F457F9"/>
    <w:rsid w:val="00FA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CCEAA1"/>
  <w15:chartTrackingRefBased/>
  <w15:docId w15:val="{F1E28B10-C87E-284F-8BA5-002FB306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390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E1F5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EE1F52"/>
    <w:rPr>
      <w:rFonts w:ascii="Tahoma" w:hAnsi="Tahoma" w:cs="Tahoma"/>
      <w:color w:val="000000"/>
      <w:sz w:val="16"/>
      <w:szCs w:val="16"/>
    </w:rPr>
  </w:style>
  <w:style w:type="character" w:styleId="Hyperlink">
    <w:name w:val="Hyperlink"/>
    <w:rsid w:val="00E6603F"/>
    <w:rPr>
      <w:color w:val="0563C1"/>
      <w:u w:val="single"/>
    </w:rPr>
  </w:style>
  <w:style w:type="character" w:styleId="FollowedHyperlink">
    <w:name w:val="FollowedHyperlink"/>
    <w:rsid w:val="00E6603F"/>
    <w:rPr>
      <w:color w:val="954F72"/>
      <w:u w:val="single"/>
    </w:rPr>
  </w:style>
  <w:style w:type="character" w:styleId="Mention">
    <w:name w:val="Mention"/>
    <w:uiPriority w:val="99"/>
    <w:semiHidden/>
    <w:unhideWhenUsed/>
    <w:rsid w:val="004B5194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66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0DCA65-4CE1-5B4A-B62B-F724E2B5D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390</Words>
  <Characters>1999</Characters>
  <Application>Microsoft Office Word</Application>
  <DocSecurity>0</DocSecurity>
  <Lines>153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Allison</dc:creator>
  <cp:keywords/>
  <cp:lastModifiedBy>Rob Livingston</cp:lastModifiedBy>
  <cp:revision>2</cp:revision>
  <cp:lastPrinted>2014-09-25T20:08:00Z</cp:lastPrinted>
  <dcterms:created xsi:type="dcterms:W3CDTF">2026-09-03T12:28:00Z</dcterms:created>
  <dcterms:modified xsi:type="dcterms:W3CDTF">2026-09-03T12:28:00Z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-298480369</vt:i4>
  </property>
</Properties>
</file>